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1616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25 мая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«Право онлайн» к </w:t>
      </w:r>
      <w:r>
        <w:rPr>
          <w:rFonts w:ascii="Times New Roman" w:eastAsia="Times New Roman" w:hAnsi="Times New Roman" w:cs="Times New Roman"/>
          <w:sz w:val="27"/>
          <w:szCs w:val="27"/>
        </w:rPr>
        <w:t>Чиркову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Даниле Андреевичу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займа,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</w:t>
      </w:r>
      <w:r>
        <w:rPr>
          <w:rFonts w:ascii="Times New Roman" w:eastAsia="Times New Roman" w:hAnsi="Times New Roman" w:cs="Times New Roman"/>
          <w:sz w:val="27"/>
          <w:szCs w:val="27"/>
        </w:rPr>
        <w:t>ГПК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«Право онлайн»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Чирков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Данил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Андреевич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8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«Право онлайн» </w:t>
      </w:r>
      <w:r>
        <w:rPr>
          <w:rStyle w:val="cat-UserDefinedgrp-19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займа № </w:t>
      </w:r>
      <w:r>
        <w:rPr>
          <w:rStyle w:val="cat-UserDefinedgrp-20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Style w:val="cat-UserDefinedgrp-21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>, заключенному с ООО МКК «</w:t>
      </w:r>
      <w:r>
        <w:rPr>
          <w:rFonts w:ascii="Times New Roman" w:eastAsia="Times New Roman" w:hAnsi="Times New Roman" w:cs="Times New Roman"/>
          <w:sz w:val="27"/>
          <w:szCs w:val="27"/>
        </w:rPr>
        <w:t>Академическая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за период с </w:t>
      </w:r>
      <w:r>
        <w:rPr>
          <w:rStyle w:val="cat-UserDefinedgrp-21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</w:t>
      </w:r>
      <w:r>
        <w:rPr>
          <w:rFonts w:ascii="Times New Roman" w:eastAsia="Times New Roman" w:hAnsi="Times New Roman" w:cs="Times New Roman"/>
          <w:sz w:val="27"/>
          <w:szCs w:val="27"/>
        </w:rPr>
        <w:t>20.10.2025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сумма 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проценты,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судебные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  <w:r>
        <w:rPr>
          <w:rFonts w:ascii="Times New Roman" w:eastAsia="Times New Roman" w:hAnsi="Times New Roman" w:cs="Times New Roman"/>
          <w:sz w:val="20"/>
          <w:szCs w:val="20"/>
        </w:rPr>
        <w:t>25 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Король Е.П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1616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8rplc-7">
    <w:name w:val="cat-UserDefined grp-18 rplc-7"/>
    <w:basedOn w:val="DefaultParagraphFont"/>
  </w:style>
  <w:style w:type="character" w:customStyle="1" w:styleId="cat-UserDefinedgrp-19rplc-12">
    <w:name w:val="cat-UserDefined grp-19 rplc-12"/>
    <w:basedOn w:val="DefaultParagraphFont"/>
  </w:style>
  <w:style w:type="character" w:customStyle="1" w:styleId="cat-UserDefinedgrp-20rplc-14">
    <w:name w:val="cat-UserDefined grp-20 rplc-14"/>
    <w:basedOn w:val="DefaultParagraphFont"/>
  </w:style>
  <w:style w:type="character" w:customStyle="1" w:styleId="cat-UserDefinedgrp-21rplc-15">
    <w:name w:val="cat-UserDefined grp-21 rplc-15"/>
    <w:basedOn w:val="DefaultParagraphFont"/>
  </w:style>
  <w:style w:type="character" w:customStyle="1" w:styleId="cat-UserDefinedgrp-21rplc-18">
    <w:name w:val="cat-UserDefined grp-21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